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24580" w14:textId="0C88CA81" w:rsidR="0005506F" w:rsidRPr="00DC3A05" w:rsidRDefault="00D11E44" w:rsidP="00C7613C">
      <w:pPr>
        <w:pStyle w:val="Heading2"/>
        <w:pBdr>
          <w:top w:val="single" w:sz="8" w:space="1" w:color="727CA3" w:themeColor="accent1"/>
          <w:bottom w:val="single" w:sz="8" w:space="1" w:color="727CA3" w:themeColor="accent1"/>
        </w:pBdr>
        <w:spacing w:before="120" w:after="120" w:line="240" w:lineRule="auto"/>
        <w:jc w:val="both"/>
        <w:rPr>
          <w:rFonts w:ascii="Verdana" w:hAnsi="Verdana"/>
          <w:sz w:val="24"/>
          <w:szCs w:val="24"/>
        </w:rPr>
      </w:pPr>
      <w:r w:rsidRPr="00D11E44">
        <w:rPr>
          <w:rFonts w:ascii="Verdana" w:hAnsi="Verdana"/>
          <w:sz w:val="24"/>
          <w:szCs w:val="24"/>
        </w:rPr>
        <w:t>Submission cover letter template text</w:t>
      </w:r>
      <w:r w:rsidR="00DC3A05">
        <w:rPr>
          <w:rFonts w:ascii="Verdana" w:hAnsi="Verdana"/>
          <w:sz w:val="24"/>
          <w:szCs w:val="24"/>
        </w:rPr>
        <w:t xml:space="preserve"> </w:t>
      </w:r>
    </w:p>
    <w:p w14:paraId="093A2957" w14:textId="4165C139" w:rsidR="00B153CC" w:rsidRPr="00D11E44" w:rsidRDefault="00D11E44" w:rsidP="00D11E44">
      <w:pPr>
        <w:spacing w:before="240" w:after="120" w:line="240" w:lineRule="auto"/>
        <w:jc w:val="both"/>
        <w:rPr>
          <w:rFonts w:ascii="Verdana" w:hAnsi="Verdana"/>
          <w:lang w:val="en"/>
        </w:rPr>
      </w:pPr>
      <w:r w:rsidRPr="00D11E44">
        <w:rPr>
          <w:rFonts w:ascii="Verdana" w:hAnsi="Verdana"/>
          <w:lang w:val="en"/>
        </w:rPr>
        <w:t>The following text can be included by authors in their covering letter that accompanies their article when being submitted for consideration by a journal:</w:t>
      </w:r>
    </w:p>
    <w:p w14:paraId="680964E5" w14:textId="77777777" w:rsidR="00D11E44" w:rsidRPr="00D11E44" w:rsidRDefault="00D11E44" w:rsidP="00D11E44">
      <w:pPr>
        <w:spacing w:before="240" w:after="120" w:line="240" w:lineRule="auto"/>
        <w:ind w:left="450"/>
        <w:jc w:val="both"/>
        <w:rPr>
          <w:rFonts w:ascii="Verdana" w:hAnsi="Verdana"/>
          <w:i/>
          <w:color w:val="525A7D" w:themeColor="accent1" w:themeShade="BF"/>
          <w:lang w:val="en"/>
        </w:rPr>
      </w:pPr>
      <w:r w:rsidRPr="00D11E44">
        <w:rPr>
          <w:rFonts w:ascii="Verdana" w:hAnsi="Verdana"/>
          <w:i/>
          <w:color w:val="525A7D" w:themeColor="accent1" w:themeShade="BF"/>
          <w:lang w:val="en"/>
        </w:rPr>
        <w:t xml:space="preserve">As author(s) and original copyright holder(s) of this submission, I/we have applied a Creative Commons Attribution (CC BY) </w:t>
      </w:r>
      <w:proofErr w:type="spellStart"/>
      <w:r w:rsidRPr="00D11E44">
        <w:rPr>
          <w:rFonts w:ascii="Verdana" w:hAnsi="Verdana"/>
          <w:i/>
          <w:color w:val="525A7D" w:themeColor="accent1" w:themeShade="BF"/>
          <w:lang w:val="en"/>
        </w:rPr>
        <w:t>licence</w:t>
      </w:r>
      <w:proofErr w:type="spellEnd"/>
      <w:r w:rsidRPr="00D11E44">
        <w:rPr>
          <w:rFonts w:ascii="Verdana" w:hAnsi="Verdana"/>
          <w:i/>
          <w:color w:val="525A7D" w:themeColor="accent1" w:themeShade="BF"/>
          <w:lang w:val="en"/>
        </w:rPr>
        <w:t xml:space="preserve"> to any Author Accepted Manuscript (AAM) version arising from this submission. If the article is accepted for publication, I/we will make the AAM available without embargo in a repository. Please confirm by return that the author(s) will </w:t>
      </w:r>
      <w:r w:rsidRPr="00D11E44">
        <w:rPr>
          <w:rFonts w:ascii="Verdana" w:hAnsi="Verdana"/>
          <w:b/>
          <w:bCs/>
          <w:i/>
          <w:color w:val="525A7D" w:themeColor="accent1" w:themeShade="BF"/>
          <w:lang w:val="en"/>
        </w:rPr>
        <w:t>NOT</w:t>
      </w:r>
      <w:r w:rsidRPr="00D11E44">
        <w:rPr>
          <w:rFonts w:ascii="Verdana" w:hAnsi="Verdana"/>
          <w:i/>
          <w:color w:val="525A7D" w:themeColor="accent1" w:themeShade="BF"/>
          <w:lang w:val="en"/>
        </w:rPr>
        <w:t xml:space="preserve"> be required to sign a contract that prevents this action. If I/we do not hear from you before DD/MM/YYYY, I/we will seek a different journal that will accept my/our manuscript under these conditions.</w:t>
      </w:r>
    </w:p>
    <w:p w14:paraId="55D13452" w14:textId="554022BB" w:rsidR="00C32C6E" w:rsidRDefault="00C32C6E" w:rsidP="00D11E44">
      <w:pPr>
        <w:spacing w:before="240" w:after="120" w:line="240" w:lineRule="auto"/>
        <w:jc w:val="both"/>
        <w:rPr>
          <w:rFonts w:ascii="Verdana" w:hAnsi="Verdana"/>
          <w:lang w:val="en"/>
        </w:rPr>
      </w:pPr>
      <w:r>
        <w:rPr>
          <w:rFonts w:ascii="Verdana" w:hAnsi="Verdana"/>
          <w:lang w:val="en"/>
        </w:rPr>
        <w:t>-------------------------------------------------------------------------------------------------------</w:t>
      </w:r>
    </w:p>
    <w:p w14:paraId="2550E7E4" w14:textId="3370BA95" w:rsidR="00C72B04" w:rsidRPr="00AD365F" w:rsidRDefault="00D11E44" w:rsidP="00D11E44">
      <w:pPr>
        <w:spacing w:before="240" w:after="120" w:line="240" w:lineRule="auto"/>
        <w:jc w:val="both"/>
        <w:rPr>
          <w:rFonts w:ascii="Verdana" w:hAnsi="Verdana"/>
          <w:i/>
          <w:iCs/>
          <w:lang w:val="en"/>
        </w:rPr>
      </w:pPr>
      <w:r w:rsidRPr="00AD365F">
        <w:rPr>
          <w:rFonts w:ascii="Verdana" w:hAnsi="Verdana"/>
          <w:i/>
          <w:iCs/>
          <w:lang w:val="en"/>
        </w:rPr>
        <w:t xml:space="preserve">Created by </w:t>
      </w:r>
      <w:proofErr w:type="spellStart"/>
      <w:r w:rsidRPr="00AD365F">
        <w:rPr>
          <w:rFonts w:ascii="Verdana" w:hAnsi="Verdana"/>
          <w:i/>
          <w:iCs/>
          <w:lang w:val="en"/>
        </w:rPr>
        <w:t>cOAlition</w:t>
      </w:r>
      <w:proofErr w:type="spellEnd"/>
      <w:r w:rsidRPr="00AD365F">
        <w:rPr>
          <w:rFonts w:ascii="Verdana" w:hAnsi="Verdana"/>
          <w:i/>
          <w:iCs/>
          <w:lang w:val="en"/>
        </w:rPr>
        <w:t xml:space="preserve"> S and released under Public Domain Dedication </w:t>
      </w:r>
      <w:hyperlink r:id="rId14">
        <w:r w:rsidRPr="00AD365F">
          <w:rPr>
            <w:rStyle w:val="Hyperlink"/>
            <w:rFonts w:ascii="Verdana" w:hAnsi="Verdana"/>
            <w:i/>
            <w:iCs/>
            <w:lang w:val="en"/>
          </w:rPr>
          <w:t>CC0</w:t>
        </w:r>
      </w:hyperlink>
      <w:r w:rsidR="008E5F77" w:rsidRPr="00AD365F">
        <w:rPr>
          <w:rFonts w:ascii="Verdana" w:hAnsi="Verdana"/>
          <w:i/>
          <w:iCs/>
          <w:lang w:val="en"/>
        </w:rPr>
        <w:t>.</w:t>
      </w:r>
      <w:r w:rsidRPr="00AD365F">
        <w:rPr>
          <w:rFonts w:ascii="Verdana" w:hAnsi="Verdana"/>
          <w:i/>
          <w:iCs/>
          <w:lang w:val="en"/>
        </w:rPr>
        <w:t xml:space="preserve"> </w:t>
      </w:r>
      <w:r w:rsidR="00C72B04" w:rsidRPr="00AD365F">
        <w:rPr>
          <w:rFonts w:ascii="Verdana" w:hAnsi="Verdana"/>
          <w:i/>
          <w:iCs/>
          <w:lang w:val="en"/>
        </w:rPr>
        <w:t xml:space="preserve">To view a copy of this license, visit </w:t>
      </w:r>
      <w:hyperlink r:id="rId15" w:history="1">
        <w:r w:rsidR="00C72B04" w:rsidRPr="00AD365F">
          <w:rPr>
            <w:rStyle w:val="Hyperlink"/>
            <w:rFonts w:ascii="Verdana" w:hAnsi="Verdana"/>
            <w:i/>
            <w:iCs/>
            <w:lang w:val="en"/>
          </w:rPr>
          <w:t>http://creativecommons.org/publicdomain/zero/1.0</w:t>
        </w:r>
      </w:hyperlink>
    </w:p>
    <w:p w14:paraId="7081A3EA" w14:textId="00CF06FA" w:rsidR="008E5F77" w:rsidRDefault="008E5F77" w:rsidP="00D11E44">
      <w:pPr>
        <w:spacing w:before="240" w:after="120" w:line="240" w:lineRule="auto"/>
        <w:jc w:val="both"/>
        <w:rPr>
          <w:rFonts w:ascii="Verdana" w:hAnsi="Verdana"/>
        </w:rPr>
      </w:pPr>
    </w:p>
    <w:p w14:paraId="214B47AA" w14:textId="77777777" w:rsidR="00C32C6E" w:rsidRPr="00D11E44" w:rsidRDefault="00C32C6E" w:rsidP="00D11E44">
      <w:pPr>
        <w:spacing w:before="240" w:after="120" w:line="240" w:lineRule="auto"/>
        <w:jc w:val="both"/>
        <w:rPr>
          <w:rFonts w:ascii="Verdana" w:hAnsi="Verdana"/>
          <w:lang w:val="en"/>
        </w:rPr>
      </w:pPr>
    </w:p>
    <w:sectPr w:rsidR="00C32C6E" w:rsidRPr="00D11E44" w:rsidSect="00CA1695">
      <w:headerReference w:type="default" r:id="rId16"/>
      <w:footerReference w:type="default" r:id="rId17"/>
      <w:pgSz w:w="12240" w:h="15840" w:code="1"/>
      <w:pgMar w:top="1440" w:right="1440" w:bottom="1440" w:left="1440" w:header="720" w:footer="720" w:gutter="0"/>
      <w:cols w:space="36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8C922" w14:textId="77777777" w:rsidR="00C86720" w:rsidRDefault="00C86720">
      <w:pPr>
        <w:spacing w:after="0" w:line="240" w:lineRule="auto"/>
      </w:pPr>
      <w:r>
        <w:separator/>
      </w:r>
    </w:p>
  </w:endnote>
  <w:endnote w:type="continuationSeparator" w:id="0">
    <w:p w14:paraId="0E523D91" w14:textId="77777777" w:rsidR="00C86720" w:rsidRDefault="00C86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D2C41" w14:textId="77777777" w:rsidR="00220128" w:rsidRDefault="001C27C1">
    <w:pPr>
      <w:pStyle w:val="FooterRight"/>
    </w:pPr>
    <w:r>
      <w:rPr>
        <w:color w:val="9FB8CD" w:themeColor="accent2"/>
      </w:rPr>
      <w:sym w:font="Wingdings 3" w:char="F07D"/>
    </w:r>
    <w:r>
      <w:t xml:space="preserve"> Page </w:t>
    </w:r>
    <w:r w:rsidR="004C4C5E">
      <w:rPr>
        <w:noProof/>
      </w:rPr>
      <w:fldChar w:fldCharType="begin"/>
    </w:r>
    <w:r w:rsidR="004C4C5E">
      <w:rPr>
        <w:noProof/>
      </w:rPr>
      <w:instrText xml:space="preserve"> PAGE  \* Arabic  \* MERGEFORMAT </w:instrText>
    </w:r>
    <w:r w:rsidR="004C4C5E">
      <w:rPr>
        <w:noProof/>
      </w:rPr>
      <w:fldChar w:fldCharType="separate"/>
    </w:r>
    <w:r>
      <w:rPr>
        <w:noProof/>
      </w:rPr>
      <w:t>1</w:t>
    </w:r>
    <w:r w:rsidR="004C4C5E">
      <w:rPr>
        <w:noProof/>
      </w:rPr>
      <w:fldChar w:fldCharType="end"/>
    </w:r>
  </w:p>
  <w:p w14:paraId="11179B8C" w14:textId="77777777" w:rsidR="00220128" w:rsidRDefault="002201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DD71DB" w14:textId="77777777" w:rsidR="00C86720" w:rsidRDefault="00C86720">
      <w:pPr>
        <w:spacing w:after="0" w:line="240" w:lineRule="auto"/>
      </w:pPr>
      <w:r>
        <w:separator/>
      </w:r>
    </w:p>
  </w:footnote>
  <w:footnote w:type="continuationSeparator" w:id="0">
    <w:p w14:paraId="2C76C62F" w14:textId="77777777" w:rsidR="00C86720" w:rsidRDefault="00C86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31EC6" w14:textId="77777777" w:rsidR="00220128" w:rsidRDefault="001C27C1">
    <w:pPr>
      <w:pStyle w:val="HeaderRight"/>
      <w:jc w:val="left"/>
    </w:pPr>
    <w:r>
      <w:rPr>
        <w:color w:val="9FB8CD" w:themeColor="accent2"/>
      </w:rPr>
      <w:sym w:font="Wingdings 3" w:char="F07D"/>
    </w:r>
    <w:r>
      <w:t xml:space="preserve"> </w:t>
    </w:r>
    <w:sdt>
      <w:sdtPr>
        <w:rPr>
          <w:color w:val="808080" w:themeColor="background1" w:themeShade="80"/>
        </w:rPr>
        <w:id w:val="795421564"/>
        <w:showingPlcHdr/>
        <w:dataBinding w:prefixMappings="xmlns:ns0='http://schemas.openxmlformats.org/officeDocument/2006/extended-properties'" w:xpath="/ns0:Properties[1]/ns0:Company[1]" w:storeItemID="{6668398D-A668-4E3E-A5EB-62B293D839F1}"/>
        <w15:appearance w15:val="hidden"/>
        <w:text/>
      </w:sdtPr>
      <w:sdtEndPr/>
      <w:sdtContent>
        <w:r w:rsidR="002D77F8">
          <w:t>[Type the sender company name]</w:t>
        </w:r>
      </w:sdtContent>
    </w:sdt>
  </w:p>
  <w:p w14:paraId="3F706A45" w14:textId="77777777" w:rsidR="00220128" w:rsidRDefault="002201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3F0C434A"/>
    <w:lvl w:ilvl="0">
      <w:start w:val="1"/>
      <w:numFmt w:val="bullet"/>
      <w:pStyle w:val="ListBullet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1" w15:restartNumberingAfterBreak="0">
    <w:nsid w:val="FFFFFF81"/>
    <w:multiLevelType w:val="singleLevel"/>
    <w:tmpl w:val="78B8BCEC"/>
    <w:lvl w:ilvl="0">
      <w:start w:val="1"/>
      <w:numFmt w:val="bullet"/>
      <w:pStyle w:val="ListBullet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FFFFFF82"/>
    <w:multiLevelType w:val="singleLevel"/>
    <w:tmpl w:val="3D9E3420"/>
    <w:lvl w:ilvl="0">
      <w:start w:val="1"/>
      <w:numFmt w:val="bullet"/>
      <w:pStyle w:val="ListBullet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3" w15:restartNumberingAfterBreak="0">
    <w:nsid w:val="FFFFFF83"/>
    <w:multiLevelType w:val="singleLevel"/>
    <w:tmpl w:val="5B846FA6"/>
    <w:lvl w:ilvl="0">
      <w:start w:val="1"/>
      <w:numFmt w:val="bullet"/>
      <w:pStyle w:val="ListBullet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4" w15:restartNumberingAfterBreak="0">
    <w:nsid w:val="FFFFFF89"/>
    <w:multiLevelType w:val="singleLevel"/>
    <w:tmpl w:val="4C7CAEF2"/>
    <w:lvl w:ilvl="0">
      <w:start w:val="1"/>
      <w:numFmt w:val="bullet"/>
      <w:pStyle w:val="ListBullet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211017E8"/>
    <w:multiLevelType w:val="multilevel"/>
    <w:tmpl w:val="8A3802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B0D6A76"/>
    <w:multiLevelType w:val="multilevel"/>
    <w:tmpl w:val="EF6EF09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4"/>
  </w:num>
  <w:num w:numId="3">
    <w:abstractNumId w:val="3"/>
  </w:num>
  <w:num w:numId="4">
    <w:abstractNumId w:val="3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6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proofState w:spelling="clean" w:grammar="clean"/>
  <w:attachedTemplate r:id="rId1"/>
  <w:defaultTabStop w:val="720"/>
  <w:evenAndOddHeaders/>
  <w:drawingGridHorizontalSpacing w:val="100"/>
  <w:displayHorizont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SyNDWxMDIwNLM0srBU0lEKTi0uzszPAykwrAUATeBk5iwAAAA="/>
  </w:docVars>
  <w:rsids>
    <w:rsidRoot w:val="0005506F"/>
    <w:rsid w:val="00006B1E"/>
    <w:rsid w:val="0005506F"/>
    <w:rsid w:val="000E3FD0"/>
    <w:rsid w:val="001C27C1"/>
    <w:rsid w:val="001E3BCD"/>
    <w:rsid w:val="00220128"/>
    <w:rsid w:val="00230057"/>
    <w:rsid w:val="00244351"/>
    <w:rsid w:val="0026202D"/>
    <w:rsid w:val="0026663C"/>
    <w:rsid w:val="00274D17"/>
    <w:rsid w:val="002D086F"/>
    <w:rsid w:val="002D35FC"/>
    <w:rsid w:val="002D5350"/>
    <w:rsid w:val="002D77F8"/>
    <w:rsid w:val="002E2827"/>
    <w:rsid w:val="00300B7E"/>
    <w:rsid w:val="00302946"/>
    <w:rsid w:val="003377A5"/>
    <w:rsid w:val="003453E8"/>
    <w:rsid w:val="00346FD6"/>
    <w:rsid w:val="00353126"/>
    <w:rsid w:val="003808EA"/>
    <w:rsid w:val="003811C8"/>
    <w:rsid w:val="003C4593"/>
    <w:rsid w:val="003D6F54"/>
    <w:rsid w:val="003E77B5"/>
    <w:rsid w:val="004152C3"/>
    <w:rsid w:val="00445150"/>
    <w:rsid w:val="00456780"/>
    <w:rsid w:val="00471569"/>
    <w:rsid w:val="00486DBC"/>
    <w:rsid w:val="004C4C5E"/>
    <w:rsid w:val="004C796B"/>
    <w:rsid w:val="004D4513"/>
    <w:rsid w:val="00551028"/>
    <w:rsid w:val="005921C9"/>
    <w:rsid w:val="005D5805"/>
    <w:rsid w:val="005D6A45"/>
    <w:rsid w:val="005D6F90"/>
    <w:rsid w:val="00600251"/>
    <w:rsid w:val="0064133B"/>
    <w:rsid w:val="00641479"/>
    <w:rsid w:val="0065452C"/>
    <w:rsid w:val="006D5B16"/>
    <w:rsid w:val="00703F41"/>
    <w:rsid w:val="00704CA6"/>
    <w:rsid w:val="00753F62"/>
    <w:rsid w:val="00770368"/>
    <w:rsid w:val="00786890"/>
    <w:rsid w:val="007A6DBE"/>
    <w:rsid w:val="007D2950"/>
    <w:rsid w:val="00833463"/>
    <w:rsid w:val="0083443E"/>
    <w:rsid w:val="008460D3"/>
    <w:rsid w:val="00846C26"/>
    <w:rsid w:val="00857911"/>
    <w:rsid w:val="008715DE"/>
    <w:rsid w:val="00883969"/>
    <w:rsid w:val="00897B37"/>
    <w:rsid w:val="008A328E"/>
    <w:rsid w:val="008C38EB"/>
    <w:rsid w:val="008C5C35"/>
    <w:rsid w:val="008D2F92"/>
    <w:rsid w:val="008D7BB6"/>
    <w:rsid w:val="008E5F77"/>
    <w:rsid w:val="00910657"/>
    <w:rsid w:val="00946E69"/>
    <w:rsid w:val="00982052"/>
    <w:rsid w:val="009C2B06"/>
    <w:rsid w:val="00A56CD1"/>
    <w:rsid w:val="00A864CC"/>
    <w:rsid w:val="00AA3CDF"/>
    <w:rsid w:val="00AA3EDB"/>
    <w:rsid w:val="00AD2A1D"/>
    <w:rsid w:val="00AD365F"/>
    <w:rsid w:val="00B117E7"/>
    <w:rsid w:val="00B153CC"/>
    <w:rsid w:val="00B40084"/>
    <w:rsid w:val="00C15557"/>
    <w:rsid w:val="00C32C6E"/>
    <w:rsid w:val="00C72532"/>
    <w:rsid w:val="00C72B04"/>
    <w:rsid w:val="00C7613C"/>
    <w:rsid w:val="00C801B4"/>
    <w:rsid w:val="00C860EA"/>
    <w:rsid w:val="00C86720"/>
    <w:rsid w:val="00CA1695"/>
    <w:rsid w:val="00CA543C"/>
    <w:rsid w:val="00CE196D"/>
    <w:rsid w:val="00CE1A88"/>
    <w:rsid w:val="00D11E44"/>
    <w:rsid w:val="00D44343"/>
    <w:rsid w:val="00D8076D"/>
    <w:rsid w:val="00D84375"/>
    <w:rsid w:val="00DA4C29"/>
    <w:rsid w:val="00DC3A05"/>
    <w:rsid w:val="00DD1052"/>
    <w:rsid w:val="00DD60AB"/>
    <w:rsid w:val="00E05761"/>
    <w:rsid w:val="00E14C33"/>
    <w:rsid w:val="00E20C94"/>
    <w:rsid w:val="00E46E3E"/>
    <w:rsid w:val="00E637B1"/>
    <w:rsid w:val="00E655AF"/>
    <w:rsid w:val="00EA7C3D"/>
    <w:rsid w:val="00ED465D"/>
    <w:rsid w:val="00F00C39"/>
    <w:rsid w:val="00F16D01"/>
    <w:rsid w:val="00F611F7"/>
    <w:rsid w:val="00F70A44"/>
    <w:rsid w:val="00FA6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5423840"/>
  <w15:docId w15:val="{0D525406-8E68-4F31-A0FE-CCDBD37FA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/>
    <w:lsdException w:name="List Bullet 5" w:semiHidden="1" w:uiPriority="36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7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6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4343"/>
    <w:rPr>
      <w:sz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semiHidden/>
    <w:unhideWhenUsed/>
    <w:rsid w:val="00CA16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D5676" w:themeColor="accent1" w:themeShade="B5"/>
      <w:sz w:val="28"/>
      <w:szCs w:val="28"/>
      <w:lang w:bidi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CA16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727CA3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169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727CA3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169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727CA3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169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63C5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169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63C5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169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169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169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1"/>
    <w:rsid w:val="00CA1695"/>
    <w:pPr>
      <w:spacing w:after="0" w:line="240" w:lineRule="auto"/>
    </w:pPr>
    <w:rPr>
      <w:rFonts w:cs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iPriority w:val="99"/>
    <w:unhideWhenUsed/>
    <w:rsid w:val="00CA169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695"/>
    <w:rPr>
      <w:lang w:bidi="ar-SA"/>
    </w:rPr>
  </w:style>
  <w:style w:type="paragraph" w:styleId="NoSpacing">
    <w:name w:val="No Spacing"/>
    <w:basedOn w:val="Normal"/>
    <w:link w:val="NoSpacingChar"/>
    <w:uiPriority w:val="99"/>
    <w:qFormat/>
    <w:rsid w:val="00CA169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99"/>
    <w:rsid w:val="00CA1695"/>
    <w:rPr>
      <w:sz w:val="20"/>
      <w:lang w:bidi="ar-SA"/>
    </w:rPr>
  </w:style>
  <w:style w:type="paragraph" w:styleId="Closing">
    <w:name w:val="Closing"/>
    <w:basedOn w:val="Normal"/>
    <w:link w:val="ClosingChar"/>
    <w:uiPriority w:val="7"/>
    <w:unhideWhenUsed/>
    <w:qFormat/>
    <w:rsid w:val="00CA1695"/>
    <w:pPr>
      <w:spacing w:before="240" w:after="0"/>
      <w:ind w:right="4320"/>
    </w:pPr>
  </w:style>
  <w:style w:type="character" w:customStyle="1" w:styleId="ClosingChar">
    <w:name w:val="Closing Char"/>
    <w:basedOn w:val="DefaultParagraphFont"/>
    <w:link w:val="Closing"/>
    <w:uiPriority w:val="7"/>
    <w:rsid w:val="00CA1695"/>
    <w:rPr>
      <w:lang w:bidi="ar-SA"/>
    </w:rPr>
  </w:style>
  <w:style w:type="paragraph" w:customStyle="1" w:styleId="RecipientAddress">
    <w:name w:val="Recipient Address"/>
    <w:basedOn w:val="NoSpacing"/>
    <w:link w:val="RecipientAddressChar"/>
    <w:uiPriority w:val="5"/>
    <w:qFormat/>
    <w:rsid w:val="002D77F8"/>
    <w:pPr>
      <w:spacing w:before="200" w:after="200" w:line="276" w:lineRule="auto"/>
      <w:contextualSpacing/>
    </w:pPr>
    <w:rPr>
      <w:rFonts w:asciiTheme="majorHAnsi" w:hAnsiTheme="majorHAnsi"/>
      <w:color w:val="3E5D78" w:themeColor="accent2" w:themeShade="80"/>
      <w:sz w:val="18"/>
    </w:rPr>
  </w:style>
  <w:style w:type="paragraph" w:styleId="Salutation">
    <w:name w:val="Salutation"/>
    <w:basedOn w:val="Normal"/>
    <w:next w:val="Normal"/>
    <w:link w:val="SalutationChar"/>
    <w:uiPriority w:val="6"/>
    <w:unhideWhenUsed/>
    <w:qFormat/>
    <w:rsid w:val="00D44343"/>
    <w:pPr>
      <w:spacing w:before="600" w:after="320" w:line="240" w:lineRule="auto"/>
    </w:pPr>
    <w:rPr>
      <w:b/>
    </w:rPr>
  </w:style>
  <w:style w:type="character" w:customStyle="1" w:styleId="SalutationChar">
    <w:name w:val="Salutation Char"/>
    <w:basedOn w:val="DefaultParagraphFont"/>
    <w:link w:val="Salutation"/>
    <w:uiPriority w:val="6"/>
    <w:rsid w:val="00D44343"/>
    <w:rPr>
      <w:b/>
      <w:sz w:val="20"/>
      <w:lang w:bidi="ar-SA"/>
    </w:rPr>
  </w:style>
  <w:style w:type="paragraph" w:customStyle="1" w:styleId="SenderAddress">
    <w:name w:val="Sender Address"/>
    <w:basedOn w:val="NoSpacing"/>
    <w:link w:val="SenderAddressChar"/>
    <w:uiPriority w:val="3"/>
    <w:qFormat/>
    <w:rsid w:val="002D77F8"/>
    <w:pPr>
      <w:spacing w:before="200" w:after="200" w:line="276" w:lineRule="auto"/>
      <w:contextualSpacing/>
      <w:jc w:val="right"/>
    </w:pPr>
    <w:rPr>
      <w:rFonts w:asciiTheme="majorHAnsi" w:hAnsiTheme="majorHAnsi"/>
      <w:color w:val="3E5D78" w:themeColor="accent2" w:themeShade="80"/>
      <w:sz w:val="18"/>
      <w:szCs w:val="18"/>
    </w:rPr>
  </w:style>
  <w:style w:type="paragraph" w:customStyle="1" w:styleId="RecipientName">
    <w:name w:val="Recipient Name"/>
    <w:basedOn w:val="RecipientAddress"/>
    <w:link w:val="RecipientNameChar"/>
    <w:uiPriority w:val="4"/>
    <w:qFormat/>
    <w:rsid w:val="00CA1695"/>
    <w:pPr>
      <w:spacing w:before="80"/>
    </w:pPr>
    <w:rPr>
      <w:b/>
      <w:color w:val="525A7D" w:themeColor="accent1" w:themeShade="BF"/>
      <w:sz w:val="20"/>
    </w:rPr>
  </w:style>
  <w:style w:type="paragraph" w:customStyle="1" w:styleId="SenderName">
    <w:name w:val="Sender Name"/>
    <w:basedOn w:val="SenderAddress"/>
    <w:link w:val="SenderNameChar"/>
    <w:uiPriority w:val="2"/>
    <w:qFormat/>
    <w:rsid w:val="00CA1695"/>
    <w:rPr>
      <w:b/>
      <w:color w:val="525A7D" w:themeColor="accent1" w:themeShade="BF"/>
      <w:sz w:val="20"/>
    </w:rPr>
  </w:style>
  <w:style w:type="character" w:customStyle="1" w:styleId="SenderAddressChar">
    <w:name w:val="Sender Address Char"/>
    <w:basedOn w:val="NoSpacingChar"/>
    <w:link w:val="SenderAddress"/>
    <w:uiPriority w:val="3"/>
    <w:rsid w:val="002D77F8"/>
    <w:rPr>
      <w:rFonts w:asciiTheme="majorHAnsi" w:hAnsiTheme="majorHAnsi"/>
      <w:color w:val="3E5D78" w:themeColor="accent2" w:themeShade="80"/>
      <w:sz w:val="18"/>
      <w:szCs w:val="18"/>
      <w:lang w:bidi="ar-SA"/>
    </w:rPr>
  </w:style>
  <w:style w:type="character" w:customStyle="1" w:styleId="SenderNameChar">
    <w:name w:val="Sender Name Char"/>
    <w:basedOn w:val="SenderAddressChar"/>
    <w:link w:val="SenderName"/>
    <w:uiPriority w:val="2"/>
    <w:rsid w:val="00CA1695"/>
    <w:rPr>
      <w:rFonts w:asciiTheme="majorHAnsi" w:hAnsiTheme="majorHAnsi"/>
      <w:b/>
      <w:color w:val="525A7D" w:themeColor="accent1" w:themeShade="BF"/>
      <w:sz w:val="20"/>
      <w:szCs w:val="18"/>
      <w:lang w:bidi="ar-SA"/>
    </w:rPr>
  </w:style>
  <w:style w:type="character" w:customStyle="1" w:styleId="RecipientAddressChar">
    <w:name w:val="Recipient Address Char"/>
    <w:basedOn w:val="NoSpacingChar"/>
    <w:link w:val="RecipientAddress"/>
    <w:uiPriority w:val="5"/>
    <w:rsid w:val="002D77F8"/>
    <w:rPr>
      <w:rFonts w:asciiTheme="majorHAnsi" w:hAnsiTheme="majorHAnsi"/>
      <w:color w:val="3E5D78" w:themeColor="accent2" w:themeShade="80"/>
      <w:sz w:val="18"/>
      <w:lang w:bidi="ar-SA"/>
    </w:rPr>
  </w:style>
  <w:style w:type="character" w:customStyle="1" w:styleId="RecipientNameChar">
    <w:name w:val="Recipient Name Char"/>
    <w:basedOn w:val="RecipientAddressChar"/>
    <w:link w:val="RecipientName"/>
    <w:uiPriority w:val="4"/>
    <w:rsid w:val="00CA1695"/>
    <w:rPr>
      <w:rFonts w:asciiTheme="majorHAnsi" w:hAnsiTheme="majorHAnsi"/>
      <w:b/>
      <w:color w:val="525A7D" w:themeColor="accent1" w:themeShade="BF"/>
      <w:sz w:val="20"/>
      <w:lang w:bidi="ar-SA"/>
    </w:rPr>
  </w:style>
  <w:style w:type="character" w:styleId="PlaceholderText">
    <w:name w:val="Placeholder Text"/>
    <w:basedOn w:val="DefaultParagraphFont"/>
    <w:uiPriority w:val="99"/>
    <w:unhideWhenUsed/>
    <w:rsid w:val="00CA1695"/>
    <w:rPr>
      <w:color w:val="808080"/>
    </w:rPr>
  </w:style>
  <w:style w:type="paragraph" w:customStyle="1" w:styleId="SenderNameatSignature">
    <w:name w:val="Sender Name (at Signature)"/>
    <w:basedOn w:val="NoSpacing"/>
    <w:uiPriority w:val="7"/>
    <w:rsid w:val="002D77F8"/>
    <w:pPr>
      <w:pBdr>
        <w:top w:val="single" w:sz="4" w:space="1" w:color="727CA3" w:themeColor="accent1"/>
      </w:pBdr>
      <w:ind w:right="4320"/>
    </w:pPr>
    <w:rPr>
      <w:b/>
      <w:color w:val="525A7D" w:themeColor="accent1" w:themeShade="BF"/>
    </w:rPr>
  </w:style>
  <w:style w:type="paragraph" w:styleId="Signature">
    <w:name w:val="Signature"/>
    <w:basedOn w:val="Normal"/>
    <w:link w:val="SignatureChar"/>
    <w:uiPriority w:val="99"/>
    <w:unhideWhenUsed/>
    <w:rsid w:val="00CA1695"/>
    <w:pPr>
      <w:spacing w:after="0" w:line="240" w:lineRule="auto"/>
    </w:pPr>
  </w:style>
  <w:style w:type="character" w:customStyle="1" w:styleId="SignatureChar">
    <w:name w:val="Signature Char"/>
    <w:basedOn w:val="DefaultParagraphFont"/>
    <w:link w:val="Signature"/>
    <w:uiPriority w:val="99"/>
    <w:rsid w:val="00CA1695"/>
    <w:rPr>
      <w:sz w:val="20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16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695"/>
    <w:rPr>
      <w:rFonts w:ascii="Tahoma" w:hAnsi="Tahoma" w:cs="Tahoma"/>
      <w:sz w:val="16"/>
      <w:szCs w:val="16"/>
      <w:lang w:bidi="ar-SA"/>
    </w:rPr>
  </w:style>
  <w:style w:type="character" w:styleId="BookTitle">
    <w:name w:val="Book Title"/>
    <w:basedOn w:val="DefaultParagraphFont"/>
    <w:uiPriority w:val="33"/>
    <w:qFormat/>
    <w:rsid w:val="00CA1695"/>
    <w:rPr>
      <w:i/>
      <w:i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1695"/>
    <w:pPr>
      <w:spacing w:line="240" w:lineRule="auto"/>
    </w:pPr>
    <w:rPr>
      <w:b/>
      <w:bCs/>
      <w:color w:val="727CA3" w:themeColor="accent1"/>
      <w:sz w:val="18"/>
      <w:szCs w:val="18"/>
    </w:rPr>
  </w:style>
  <w:style w:type="character" w:styleId="Emphasis">
    <w:name w:val="Emphasis"/>
    <w:uiPriority w:val="20"/>
    <w:qFormat/>
    <w:rsid w:val="00CA1695"/>
    <w:rPr>
      <w:b/>
      <w:bCs/>
      <w:i/>
      <w:iCs/>
      <w:spacing w:val="10"/>
    </w:rPr>
  </w:style>
  <w:style w:type="paragraph" w:styleId="Header">
    <w:name w:val="header"/>
    <w:basedOn w:val="Normal"/>
    <w:link w:val="HeaderChar"/>
    <w:uiPriority w:val="99"/>
    <w:unhideWhenUsed/>
    <w:rsid w:val="00CA169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695"/>
    <w:rPr>
      <w:lang w:bidi="ar-SA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CA1695"/>
    <w:rPr>
      <w:rFonts w:asciiTheme="majorHAnsi" w:eastAsiaTheme="majorEastAsia" w:hAnsiTheme="majorHAnsi" w:cstheme="majorBidi"/>
      <w:b/>
      <w:bCs/>
      <w:color w:val="4D5676" w:themeColor="accent1" w:themeShade="B5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1695"/>
    <w:rPr>
      <w:rFonts w:asciiTheme="majorHAnsi" w:eastAsiaTheme="majorEastAsia" w:hAnsiTheme="majorHAnsi" w:cstheme="majorBidi"/>
      <w:b/>
      <w:bCs/>
      <w:color w:val="727CA3" w:themeColor="accent1"/>
      <w:sz w:val="26"/>
      <w:szCs w:val="26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1695"/>
    <w:rPr>
      <w:rFonts w:asciiTheme="majorHAnsi" w:eastAsiaTheme="majorEastAsia" w:hAnsiTheme="majorHAnsi" w:cstheme="majorBidi"/>
      <w:b/>
      <w:bCs/>
      <w:color w:val="727CA3" w:themeColor="accent1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1695"/>
    <w:rPr>
      <w:rFonts w:asciiTheme="majorHAnsi" w:eastAsiaTheme="majorEastAsia" w:hAnsiTheme="majorHAnsi" w:cstheme="majorBidi"/>
      <w:b/>
      <w:bCs/>
      <w:i/>
      <w:iCs/>
      <w:color w:val="727CA3" w:themeColor="accent1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1695"/>
    <w:rPr>
      <w:rFonts w:asciiTheme="majorHAnsi" w:eastAsiaTheme="majorEastAsia" w:hAnsiTheme="majorHAnsi" w:cstheme="majorBidi"/>
      <w:color w:val="363C53" w:themeColor="accent1" w:themeShade="7F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1695"/>
    <w:rPr>
      <w:rFonts w:asciiTheme="majorHAnsi" w:eastAsiaTheme="majorEastAsia" w:hAnsiTheme="majorHAnsi" w:cstheme="majorBidi"/>
      <w:i/>
      <w:iCs/>
      <w:color w:val="363C53" w:themeColor="accent1" w:themeShade="7F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1695"/>
    <w:rPr>
      <w:rFonts w:asciiTheme="majorHAnsi" w:eastAsiaTheme="majorEastAsia" w:hAnsiTheme="majorHAnsi" w:cstheme="majorBidi"/>
      <w:i/>
      <w:iCs/>
      <w:color w:val="404040" w:themeColor="text1" w:themeTint="BF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1695"/>
    <w:rPr>
      <w:rFonts w:asciiTheme="majorHAnsi" w:eastAsiaTheme="majorEastAsia" w:hAnsiTheme="majorHAnsi" w:cstheme="majorBidi"/>
      <w:color w:val="404040" w:themeColor="text1" w:themeTint="BF"/>
      <w:sz w:val="20"/>
      <w:szCs w:val="20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169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bidi="ar-SA"/>
    </w:rPr>
  </w:style>
  <w:style w:type="character" w:styleId="Hyperlink">
    <w:name w:val="Hyperlink"/>
    <w:basedOn w:val="DefaultParagraphFont"/>
    <w:uiPriority w:val="99"/>
    <w:unhideWhenUsed/>
    <w:rsid w:val="00CA1695"/>
    <w:rPr>
      <w:color w:val="638BAD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CA1695"/>
    <w:rPr>
      <w:b/>
      <w:bCs/>
      <w:i/>
      <w:iCs/>
      <w:smallCaps/>
      <w:color w:val="727CA3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1695"/>
    <w:pPr>
      <w:pBdr>
        <w:bottom w:val="single" w:sz="4" w:space="4" w:color="727CA3" w:themeColor="accent1"/>
      </w:pBdr>
      <w:spacing w:before="320" w:after="480"/>
      <w:ind w:left="936" w:right="936"/>
    </w:pPr>
    <w:rPr>
      <w:b/>
      <w:bCs/>
      <w:i/>
      <w:iCs/>
      <w:color w:val="727CA3" w:themeColor="accent1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1695"/>
    <w:rPr>
      <w:b/>
      <w:bCs/>
      <w:i/>
      <w:iCs/>
      <w:color w:val="727CA3" w:themeColor="accent1"/>
    </w:rPr>
  </w:style>
  <w:style w:type="character" w:styleId="IntenseReference">
    <w:name w:val="Intense Reference"/>
    <w:basedOn w:val="DefaultParagraphFont"/>
    <w:uiPriority w:val="32"/>
    <w:qFormat/>
    <w:rsid w:val="00CA1695"/>
    <w:rPr>
      <w:smallCaps/>
      <w:spacing w:val="5"/>
      <w:u w:val="single"/>
    </w:rPr>
  </w:style>
  <w:style w:type="table" w:customStyle="1" w:styleId="B2LightShadingAccent2">
    <w:name w:val="B2 Light Shading Accent 2"/>
    <w:basedOn w:val="TableNormal"/>
    <w:uiPriority w:val="42"/>
    <w:rsid w:val="00CA1695"/>
    <w:pPr>
      <w:spacing w:after="0" w:line="240" w:lineRule="auto"/>
    </w:pPr>
    <w:rPr>
      <w:rFonts w:ascii="Arial" w:hAnsi="Arial"/>
      <w:color w:val="628BAD" w:themeColor="accent2" w:themeShade="BF"/>
    </w:rPr>
    <w:tblPr>
      <w:tblStyleRowBandSize w:val="1"/>
      <w:tblStyleColBandSize w:val="1"/>
      <w:tblBorders>
        <w:top w:val="single" w:sz="8" w:space="0" w:color="9FB8CD" w:themeColor="accent2"/>
        <w:bottom w:val="single" w:sz="8" w:space="0" w:color="9FB8C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FB8CD" w:themeColor="accent2"/>
          <w:left w:val="nil"/>
          <w:bottom w:val="single" w:sz="8" w:space="0" w:color="9FB8CD" w:themeColor="accent2"/>
          <w:right w:val="nil"/>
          <w:insideH w:val="nil"/>
          <w:insideV w:val="nil"/>
        </w:tcBorders>
        <w:shd w:val="clear" w:color="auto" w:fill="E7EDF2" w:themeFill="accent2" w:themeFillTint="3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DF2" w:themeFill="accent2" w:themeFillTint="3F"/>
      </w:tcPr>
    </w:tblStylePr>
  </w:style>
  <w:style w:type="paragraph" w:styleId="ListBullet">
    <w:name w:val="List Bullet"/>
    <w:basedOn w:val="Normal"/>
    <w:uiPriority w:val="36"/>
    <w:unhideWhenUsed/>
    <w:qFormat/>
    <w:rsid w:val="00CA1695"/>
    <w:pPr>
      <w:numPr>
        <w:numId w:val="11"/>
      </w:numPr>
      <w:spacing w:after="120"/>
      <w:contextualSpacing/>
    </w:pPr>
  </w:style>
  <w:style w:type="paragraph" w:styleId="ListBullet2">
    <w:name w:val="List Bullet 2"/>
    <w:basedOn w:val="Normal"/>
    <w:uiPriority w:val="36"/>
    <w:unhideWhenUsed/>
    <w:qFormat/>
    <w:rsid w:val="00CA1695"/>
    <w:pPr>
      <w:numPr>
        <w:numId w:val="12"/>
      </w:numPr>
      <w:spacing w:after="120"/>
      <w:contextualSpacing/>
    </w:pPr>
  </w:style>
  <w:style w:type="paragraph" w:styleId="ListBullet3">
    <w:name w:val="List Bullet 3"/>
    <w:basedOn w:val="Normal"/>
    <w:uiPriority w:val="36"/>
    <w:unhideWhenUsed/>
    <w:qFormat/>
    <w:rsid w:val="00CA1695"/>
    <w:pPr>
      <w:numPr>
        <w:numId w:val="13"/>
      </w:numPr>
      <w:spacing w:after="120"/>
      <w:contextualSpacing/>
    </w:pPr>
  </w:style>
  <w:style w:type="paragraph" w:styleId="ListBullet4">
    <w:name w:val="List Bullet 4"/>
    <w:basedOn w:val="Normal"/>
    <w:uiPriority w:val="36"/>
    <w:semiHidden/>
    <w:unhideWhenUsed/>
    <w:rsid w:val="00CA1695"/>
    <w:pPr>
      <w:numPr>
        <w:numId w:val="14"/>
      </w:numPr>
      <w:spacing w:after="120"/>
      <w:contextualSpacing/>
    </w:pPr>
  </w:style>
  <w:style w:type="paragraph" w:styleId="ListBullet5">
    <w:name w:val="List Bullet 5"/>
    <w:basedOn w:val="Normal"/>
    <w:uiPriority w:val="36"/>
    <w:semiHidden/>
    <w:unhideWhenUsed/>
    <w:rsid w:val="00CA1695"/>
    <w:pPr>
      <w:numPr>
        <w:numId w:val="15"/>
      </w:numPr>
      <w:spacing w:after="1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A1695"/>
    <w:rPr>
      <w:i/>
      <w:iCs/>
      <w:color w:val="000000" w:themeColor="text1"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CA1695"/>
    <w:rPr>
      <w:i/>
      <w:iCs/>
      <w:color w:val="000000" w:themeColor="text1"/>
    </w:rPr>
  </w:style>
  <w:style w:type="character" w:styleId="Strong">
    <w:name w:val="Strong"/>
    <w:uiPriority w:val="22"/>
    <w:qFormat/>
    <w:rsid w:val="00CA1695"/>
    <w:rPr>
      <w:b/>
      <w:bCs/>
    </w:rPr>
  </w:style>
  <w:style w:type="paragraph" w:styleId="Subtitle">
    <w:name w:val="Subtitle"/>
    <w:basedOn w:val="Normal"/>
    <w:link w:val="SubtitleChar"/>
    <w:uiPriority w:val="11"/>
    <w:semiHidden/>
    <w:unhideWhenUsed/>
    <w:rsid w:val="00CA1695"/>
    <w:pPr>
      <w:numPr>
        <w:ilvl w:val="1"/>
      </w:numPr>
    </w:pPr>
    <w:rPr>
      <w:rFonts w:asciiTheme="majorHAnsi" w:eastAsiaTheme="majorEastAsia" w:hAnsiTheme="majorHAnsi" w:cstheme="majorBidi"/>
      <w:i/>
      <w:iCs/>
      <w:color w:val="727CA3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CA1695"/>
    <w:rPr>
      <w:rFonts w:asciiTheme="majorHAnsi" w:eastAsiaTheme="majorEastAsia" w:hAnsiTheme="majorHAnsi" w:cstheme="majorBidi"/>
      <w:i/>
      <w:iCs/>
      <w:color w:val="727CA3" w:themeColor="accent1"/>
      <w:spacing w:val="15"/>
      <w:sz w:val="24"/>
      <w:szCs w:val="24"/>
      <w:lang w:bidi="ar-SA"/>
    </w:rPr>
  </w:style>
  <w:style w:type="character" w:styleId="SubtleEmphasis">
    <w:name w:val="Subtle Emphasis"/>
    <w:basedOn w:val="DefaultParagraphFont"/>
    <w:uiPriority w:val="19"/>
    <w:qFormat/>
    <w:rsid w:val="00CA1695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CA1695"/>
    <w:rPr>
      <w:smallCaps/>
    </w:rPr>
  </w:style>
  <w:style w:type="paragraph" w:styleId="Title">
    <w:name w:val="Title"/>
    <w:basedOn w:val="Normal"/>
    <w:link w:val="TitleChar"/>
    <w:uiPriority w:val="10"/>
    <w:semiHidden/>
    <w:unhideWhenUsed/>
    <w:rsid w:val="00CA1695"/>
    <w:pPr>
      <w:pBdr>
        <w:bottom w:val="single" w:sz="8" w:space="4" w:color="727CA3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83842" w:themeColor="text2" w:themeShade="CC"/>
      <w:spacing w:val="5"/>
      <w:kern w:val="28"/>
      <w:sz w:val="52"/>
      <w:szCs w:val="52"/>
      <w:lang w:bidi="en-US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CA1695"/>
    <w:rPr>
      <w:rFonts w:asciiTheme="majorHAnsi" w:eastAsiaTheme="majorEastAsia" w:hAnsiTheme="majorHAnsi" w:cstheme="majorBidi"/>
      <w:color w:val="383842" w:themeColor="text2" w:themeShade="CC"/>
      <w:spacing w:val="5"/>
      <w:kern w:val="28"/>
      <w:sz w:val="52"/>
      <w:szCs w:val="52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</w:pPr>
    <w:rPr>
      <w:smallCaps/>
      <w:noProof/>
      <w:color w:val="9FB8CD" w:themeColor="accent2"/>
    </w:rPr>
  </w:style>
  <w:style w:type="paragraph" w:styleId="TOC2">
    <w:name w:val="toc 2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216"/>
    </w:pPr>
    <w:rPr>
      <w:smallCaps/>
      <w:noProof/>
    </w:rPr>
  </w:style>
  <w:style w:type="paragraph" w:styleId="TOC3">
    <w:name w:val="toc 3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446"/>
    </w:pPr>
    <w:rPr>
      <w:smallCaps/>
      <w:noProof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662"/>
    </w:pPr>
    <w:rPr>
      <w:smallCaps/>
      <w:noProof/>
    </w:rPr>
  </w:style>
  <w:style w:type="paragraph" w:styleId="TOC5">
    <w:name w:val="toc 5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878"/>
    </w:pPr>
    <w:rPr>
      <w:smallCaps/>
      <w:noProof/>
    </w:rPr>
  </w:style>
  <w:style w:type="paragraph" w:styleId="TOC6">
    <w:name w:val="toc 6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094"/>
    </w:pPr>
    <w:rPr>
      <w:smallCaps/>
      <w:noProof/>
    </w:rPr>
  </w:style>
  <w:style w:type="paragraph" w:styleId="TOC7">
    <w:name w:val="toc 7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325"/>
    </w:pPr>
    <w:rPr>
      <w:smallCaps/>
      <w:noProof/>
    </w:rPr>
  </w:style>
  <w:style w:type="paragraph" w:styleId="TOC8">
    <w:name w:val="toc 8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540"/>
    </w:pPr>
    <w:rPr>
      <w:smallCaps/>
      <w:noProof/>
    </w:rPr>
  </w:style>
  <w:style w:type="paragraph" w:styleId="TOC9">
    <w:name w:val="toc 9"/>
    <w:basedOn w:val="Normal"/>
    <w:next w:val="Normal"/>
    <w:autoRedefine/>
    <w:uiPriority w:val="99"/>
    <w:semiHidden/>
    <w:unhideWhenUsed/>
    <w:rsid w:val="00CA1695"/>
    <w:pPr>
      <w:tabs>
        <w:tab w:val="right" w:leader="dot" w:pos="8630"/>
      </w:tabs>
      <w:spacing w:after="40" w:line="240" w:lineRule="auto"/>
      <w:ind w:left="1760"/>
    </w:pPr>
    <w:rPr>
      <w:smallCaps/>
      <w:noProof/>
    </w:rPr>
  </w:style>
  <w:style w:type="paragraph" w:customStyle="1" w:styleId="HeaderLeft">
    <w:name w:val="Header Left"/>
    <w:basedOn w:val="Header"/>
    <w:uiPriority w:val="35"/>
    <w:unhideWhenUsed/>
    <w:qFormat/>
    <w:rsid w:val="002D77F8"/>
    <w:pPr>
      <w:pBdr>
        <w:bottom w:val="dashed" w:sz="4" w:space="18" w:color="7F7F7F" w:themeColor="text1" w:themeTint="80"/>
      </w:pBdr>
      <w:spacing w:line="396" w:lineRule="auto"/>
    </w:pPr>
    <w:rPr>
      <w:color w:val="595959" w:themeColor="text1" w:themeTint="A6"/>
    </w:rPr>
  </w:style>
  <w:style w:type="paragraph" w:customStyle="1" w:styleId="FooterLeft">
    <w:name w:val="Footer Left"/>
    <w:basedOn w:val="Normal"/>
    <w:next w:val="Normal"/>
    <w:uiPriority w:val="35"/>
    <w:unhideWhenUsed/>
    <w:qFormat/>
    <w:rsid w:val="002D77F8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595959" w:themeColor="text1" w:themeTint="A6"/>
      <w:szCs w:val="18"/>
    </w:rPr>
  </w:style>
  <w:style w:type="paragraph" w:customStyle="1" w:styleId="FooterRight">
    <w:name w:val="Footer Right"/>
    <w:basedOn w:val="Footer"/>
    <w:uiPriority w:val="35"/>
    <w:unhideWhenUsed/>
    <w:qFormat/>
    <w:rsid w:val="002D77F8"/>
    <w:pPr>
      <w:pBdr>
        <w:top w:val="dashed" w:sz="4" w:space="18" w:color="7F7F7F"/>
      </w:pBdr>
      <w:jc w:val="right"/>
    </w:pPr>
    <w:rPr>
      <w:color w:val="595959" w:themeColor="text1" w:themeTint="A6"/>
      <w:szCs w:val="18"/>
    </w:rPr>
  </w:style>
  <w:style w:type="paragraph" w:customStyle="1" w:styleId="HeaderRight">
    <w:name w:val="Header Right"/>
    <w:basedOn w:val="Header"/>
    <w:uiPriority w:val="35"/>
    <w:unhideWhenUsed/>
    <w:qFormat/>
    <w:rsid w:val="002D77F8"/>
    <w:pPr>
      <w:pBdr>
        <w:bottom w:val="dashed" w:sz="4" w:space="18" w:color="7F7F7F"/>
      </w:pBdr>
      <w:jc w:val="right"/>
    </w:pPr>
    <w:rPr>
      <w:color w:val="595959" w:themeColor="text1" w:themeTint="A6"/>
    </w:rPr>
  </w:style>
  <w:style w:type="paragraph" w:customStyle="1" w:styleId="SendersAddress">
    <w:name w:val="Sender's Address"/>
    <w:basedOn w:val="NoSpacing"/>
    <w:uiPriority w:val="2"/>
    <w:qFormat/>
    <w:rsid w:val="002D77F8"/>
    <w:pPr>
      <w:spacing w:before="200" w:line="276" w:lineRule="auto"/>
      <w:contextualSpacing/>
      <w:jc w:val="right"/>
    </w:pPr>
    <w:rPr>
      <w:rFonts w:eastAsiaTheme="minorHAnsi" w:cs="Times New Roman"/>
      <w:color w:val="3E5D78" w:themeColor="accent2" w:themeShade="80"/>
      <w:sz w:val="18"/>
      <w:szCs w:val="18"/>
      <w:lang w:eastAsia="ja-JP"/>
    </w:rPr>
  </w:style>
  <w:style w:type="paragraph" w:customStyle="1" w:styleId="RecipientsName">
    <w:name w:val="Recipient's Name"/>
    <w:basedOn w:val="NoSpacing"/>
    <w:uiPriority w:val="1"/>
    <w:qFormat/>
    <w:rsid w:val="00CA1695"/>
    <w:pPr>
      <w:jc w:val="right"/>
    </w:pPr>
    <w:rPr>
      <w:rFonts w:asciiTheme="majorHAnsi" w:eastAsiaTheme="minorHAnsi" w:hAnsiTheme="majorHAnsi" w:cs="Times New Roman"/>
      <w:noProof/>
      <w:color w:val="525A7D" w:themeColor="accent1" w:themeShade="BF"/>
      <w:sz w:val="36"/>
      <w:szCs w:val="36"/>
      <w:lang w:eastAsia="ja-JP"/>
    </w:rPr>
  </w:style>
  <w:style w:type="paragraph" w:customStyle="1" w:styleId="HeaderFirstPage">
    <w:name w:val="Header First Page"/>
    <w:basedOn w:val="Header"/>
    <w:qFormat/>
    <w:rsid w:val="002D77F8"/>
    <w:pPr>
      <w:pBdr>
        <w:bottom w:val="dashed" w:sz="4" w:space="18" w:color="7F7F7F"/>
      </w:pBdr>
      <w:spacing w:line="396" w:lineRule="auto"/>
    </w:pPr>
    <w:rPr>
      <w:rFonts w:eastAsiaTheme="minorHAnsi" w:cs="Times New Roman"/>
      <w:color w:val="595959" w:themeColor="text1" w:themeTint="A6"/>
      <w:szCs w:val="20"/>
      <w:lang w:eastAsia="ja-JP"/>
    </w:rPr>
  </w:style>
  <w:style w:type="paragraph" w:customStyle="1" w:styleId="DateText">
    <w:name w:val="Date Text"/>
    <w:basedOn w:val="Normal"/>
    <w:uiPriority w:val="35"/>
    <w:rsid w:val="00CA1695"/>
    <w:pPr>
      <w:spacing w:after="0"/>
      <w:contextualSpacing/>
    </w:pPr>
    <w:rPr>
      <w:rFonts w:eastAsiaTheme="minorHAnsi" w:cs="Times New Roman"/>
      <w:color w:val="000000" w:themeColor="text1"/>
      <w:sz w:val="22"/>
      <w:szCs w:val="20"/>
      <w:lang w:eastAsia="ja-JP" w:bidi="he-IL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6663C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6663C"/>
    <w:rPr>
      <w:rFonts w:ascii="Arial" w:hAnsi="Arial" w:cs="Arial"/>
      <w:vanish/>
      <w:sz w:val="16"/>
      <w:szCs w:val="16"/>
      <w:lang w:bidi="ar-S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6663C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6663C"/>
    <w:rPr>
      <w:rFonts w:ascii="Arial" w:hAnsi="Arial" w:cs="Arial"/>
      <w:vanish/>
      <w:sz w:val="16"/>
      <w:szCs w:val="16"/>
      <w:lang w:bidi="ar-SA"/>
    </w:rPr>
  </w:style>
  <w:style w:type="paragraph" w:styleId="Revision">
    <w:name w:val="Revision"/>
    <w:hidden/>
    <w:uiPriority w:val="99"/>
    <w:semiHidden/>
    <w:rsid w:val="00C860EA"/>
    <w:pPr>
      <w:spacing w:after="0" w:line="240" w:lineRule="auto"/>
    </w:pPr>
    <w:rPr>
      <w:sz w:val="20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D11E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yperlink" Target="http://creativecommons.org/publicdomain/zero/1.0" TargetMode="Externa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https://creativecommons.org/publicdomain/zero/1.0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_kar\AppData\Roaming\Microsoft\Templates\Letter%20(Origin%20theme)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Origin">
  <a:themeElements>
    <a:clrScheme name="Custom 1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638BAD"/>
      </a:hlink>
      <a:folHlink>
        <a:srgbClr val="638BAD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7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rketSpecific xmlns="4873beb7-5857-4685-be1f-d57550cc96cc" xsi:nil="true"/>
    <ApprovalStatus xmlns="4873beb7-5857-4685-be1f-d57550cc96cc">InProgress</ApprovalStatus>
    <DirectSourceMarket xmlns="4873beb7-5857-4685-be1f-d57550cc96cc" xsi:nil="true"/>
    <PrimaryImageGen xmlns="4873beb7-5857-4685-be1f-d57550cc96cc">true</PrimaryImageGen>
    <ThumbnailAssetId xmlns="4873beb7-5857-4685-be1f-d57550cc96cc" xsi:nil="true"/>
    <NumericId xmlns="4873beb7-5857-4685-be1f-d57550cc96cc">-1</NumericId>
    <TPFriendlyName xmlns="4873beb7-5857-4685-be1f-d57550cc96cc">Letter (Origin design)</TPFriendlyName>
    <BusinessGroup xmlns="4873beb7-5857-4685-be1f-d57550cc96cc" xsi:nil="true"/>
    <APEditor xmlns="4873beb7-5857-4685-be1f-d57550cc96cc">
      <UserInfo>
        <DisplayName>REDMOND\v-luannv</DisplayName>
        <AccountId>92</AccountId>
        <AccountType/>
      </UserInfo>
    </APEditor>
    <SourceTitle xmlns="4873beb7-5857-4685-be1f-d57550cc96cc">Letter (Origin theme)</SourceTitle>
    <OpenTemplate xmlns="4873beb7-5857-4685-be1f-d57550cc96cc">true</OpenTemplate>
    <UALocComments xmlns="4873beb7-5857-4685-be1f-d57550cc96cc" xsi:nil="true"/>
    <ParentAssetId xmlns="4873beb7-5857-4685-be1f-d57550cc96cc" xsi:nil="true"/>
    <IntlLangReviewDate xmlns="4873beb7-5857-4685-be1f-d57550cc96cc" xsi:nil="true"/>
    <PublishStatusLookup xmlns="4873beb7-5857-4685-be1f-d57550cc96cc">
      <Value>273599</Value>
      <Value>1281967</Value>
    </PublishStatusLookup>
    <MachineTranslated xmlns="4873beb7-5857-4685-be1f-d57550cc96cc">false</MachineTranslated>
    <OriginalSourceMarket xmlns="4873beb7-5857-4685-be1f-d57550cc96cc" xsi:nil="true"/>
    <TPInstallLocation xmlns="4873beb7-5857-4685-be1f-d57550cc96cc">{My Templates}</TPInstallLocation>
    <APDescription xmlns="4873beb7-5857-4685-be1f-d57550cc96cc" xsi:nil="true"/>
    <ContentItem xmlns="4873beb7-5857-4685-be1f-d57550cc96cc" xsi:nil="true"/>
    <ClipArtFilename xmlns="4873beb7-5857-4685-be1f-d57550cc96cc" xsi:nil="true"/>
    <APAuthor xmlns="4873beb7-5857-4685-be1f-d57550cc96cc">
      <UserInfo>
        <DisplayName>REDMOND\cynvey</DisplayName>
        <AccountId>191</AccountId>
        <AccountType/>
      </UserInfo>
    </APAuthor>
    <TPAppVersion xmlns="4873beb7-5857-4685-be1f-d57550cc96cc">11</TPAppVersion>
    <TPCommandLine xmlns="4873beb7-5857-4685-be1f-d57550cc96cc">{WD} /f {FilePath}</TPCommandLine>
    <PublishTargets xmlns="4873beb7-5857-4685-be1f-d57550cc96cc">OfficeOnline</PublishTargets>
    <TPLaunchHelpLinkType xmlns="4873beb7-5857-4685-be1f-d57550cc96cc">Template</TPLaunchHelpLinkType>
    <EditorialStatus xmlns="4873beb7-5857-4685-be1f-d57550cc96cc" xsi:nil="true"/>
    <TimesCloned xmlns="4873beb7-5857-4685-be1f-d57550cc96cc" xsi:nil="true"/>
    <LastModifiedDateTime xmlns="4873beb7-5857-4685-be1f-d57550cc96cc" xsi:nil="true"/>
    <Provider xmlns="4873beb7-5857-4685-be1f-d57550cc96cc">EY006220130</Provider>
    <AcquiredFrom xmlns="4873beb7-5857-4685-be1f-d57550cc96cc" xsi:nil="true"/>
    <AssetStart xmlns="4873beb7-5857-4685-be1f-d57550cc96cc">2009-05-30T21:54:50+00:00</AssetStart>
    <LastHandOff xmlns="4873beb7-5857-4685-be1f-d57550cc96cc" xsi:nil="true"/>
    <TPClientViewer xmlns="4873beb7-5857-4685-be1f-d57550cc96cc">Microsoft Office Word</TPClientViewer>
    <ArtSampleDocs xmlns="4873beb7-5857-4685-be1f-d57550cc96cc" xsi:nil="true"/>
    <UACurrentWords xmlns="4873beb7-5857-4685-be1f-d57550cc96cc">0</UACurrentWords>
    <UALocRecommendation xmlns="4873beb7-5857-4685-be1f-d57550cc96cc">Localize</UALocRecommendation>
    <IsDeleted xmlns="4873beb7-5857-4685-be1f-d57550cc96cc">false</IsDeleted>
    <UANotes xmlns="4873beb7-5857-4685-be1f-d57550cc96cc">in the box</UANotes>
    <TemplateStatus xmlns="4873beb7-5857-4685-be1f-d57550cc96cc">Complete</TemplateStatus>
    <ShowIn xmlns="4873beb7-5857-4685-be1f-d57550cc96cc" xsi:nil="true"/>
    <CSXHash xmlns="4873beb7-5857-4685-be1f-d57550cc96cc" xsi:nil="true"/>
    <VoteCount xmlns="4873beb7-5857-4685-be1f-d57550cc96cc" xsi:nil="true"/>
    <AssetExpire xmlns="4873beb7-5857-4685-be1f-d57550cc96cc">2100-01-01T00:00:00+00:00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TPExecutable xmlns="4873beb7-5857-4685-be1f-d57550cc96cc" xsi:nil="true"/>
    <AssetType xmlns="4873beb7-5857-4685-be1f-d57550cc96cc">TP</AssetType>
    <BugNumber xmlns="4873beb7-5857-4685-be1f-d57550cc96cc">733025</BugNumber>
    <CSXSubmissionDate xmlns="4873beb7-5857-4685-be1f-d57550cc96cc" xsi:nil="true"/>
    <CSXUpdate xmlns="4873beb7-5857-4685-be1f-d57550cc96cc">false</CSXUpdate>
    <ApprovalLog xmlns="4873beb7-5857-4685-be1f-d57550cc96cc" xsi:nil="true"/>
    <Milestone xmlns="4873beb7-5857-4685-be1f-d57550cc96cc" xsi:nil="true"/>
    <OriginAsset xmlns="4873beb7-5857-4685-be1f-d57550cc96cc" xsi:nil="true"/>
    <TPComponent xmlns="4873beb7-5857-4685-be1f-d57550cc96cc">WORDFiles</TPComponent>
    <AssetId xmlns="4873beb7-5857-4685-be1f-d57550cc96cc">TP010192752</AssetId>
    <TPApplication xmlns="4873beb7-5857-4685-be1f-d57550cc96cc">Word</TPApplication>
    <TPLaunchHelpLink xmlns="4873beb7-5857-4685-be1f-d57550cc96cc" xsi:nil="true"/>
    <IntlLocPriority xmlns="4873beb7-5857-4685-be1f-d57550cc96cc" xsi:nil="true"/>
    <PlannedPubDate xmlns="4873beb7-5857-4685-be1f-d57550cc96cc" xsi:nil="true"/>
    <CrawlForDependencies xmlns="4873beb7-5857-4685-be1f-d57550cc96cc">false</CrawlForDependencies>
    <IntlLangReviewer xmlns="4873beb7-5857-4685-be1f-d57550cc96cc" xsi:nil="true"/>
    <HandoffToMSDN xmlns="4873beb7-5857-4685-be1f-d57550cc96cc" xsi:nil="true"/>
    <TrustLevel xmlns="4873beb7-5857-4685-be1f-d57550cc96cc">1 Microsoft Managed Content</TrustLevel>
    <IsSearchable xmlns="4873beb7-5857-4685-be1f-d57550cc96cc">false</IsSearchable>
    <TPNamespace xmlns="4873beb7-5857-4685-be1f-d57550cc96cc">WINWORD</TPNamespac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astPublishResultLookup xmlns="4873beb7-5857-4685-be1f-d57550cc96cc" xsi:nil="true"/>
    <PolicheckWords xmlns="4873beb7-5857-4685-be1f-d57550cc96cc" xsi:nil="true"/>
    <FriendlyTitle xmlns="4873beb7-5857-4685-be1f-d57550cc96cc" xsi:nil="true"/>
    <Manager xmlns="4873beb7-5857-4685-be1f-d57550cc96cc" xsi:nil="true"/>
    <EditorialTags xmlns="4873beb7-5857-4685-be1f-d57550cc96cc" xsi:nil="true"/>
    <LegacyData xmlns="4873beb7-5857-4685-be1f-d57550cc96cc" xsi:nil="true"/>
    <Downloads xmlns="4873beb7-5857-4685-be1f-d57550cc96cc">0</Downloads>
    <Providers xmlns="4873beb7-5857-4685-be1f-d57550cc96cc" xsi:nil="true"/>
    <TemplateTemplateType xmlns="4873beb7-5857-4685-be1f-d57550cc96cc">Word 2003 Default</TemplateTemplateType>
    <OOCacheId xmlns="4873beb7-5857-4685-be1f-d57550cc96cc" xsi:nil="true"/>
    <BlockPublish xmlns="4873beb7-5857-4685-be1f-d57550cc96cc" xsi:nil="true"/>
    <CampaignTagsTaxHTField0 xmlns="4873beb7-5857-4685-be1f-d57550cc96cc">
      <Terms xmlns="http://schemas.microsoft.com/office/infopath/2007/PartnerControls"/>
    </CampaignTagsTaxHTField0>
    <LocLastLocAttemptVersionLookup xmlns="4873beb7-5857-4685-be1f-d57550cc96cc">529502</LocLastLocAttemptVersionLookup>
    <LocLastLocAttemptVersionTypeLookup xmlns="4873beb7-5857-4685-be1f-d57550cc96cc" xsi:nil="true"/>
    <LocOverallPreviewStatusLookup xmlns="4873beb7-5857-4685-be1f-d57550cc96cc" xsi:nil="true"/>
    <LocOverallPublishStatusLookup xmlns="4873beb7-5857-4685-be1f-d57550cc96cc" xsi:nil="true"/>
    <TaxCatchAll xmlns="4873beb7-5857-4685-be1f-d57550cc96cc"/>
    <LocNewPublishedVersionLookup xmlns="4873beb7-5857-4685-be1f-d57550cc96cc" xsi:nil="true"/>
    <LocPublishedDependentAssetsLookup xmlns="4873beb7-5857-4685-be1f-d57550cc96cc" xsi:nil="true"/>
    <LocComments xmlns="4873beb7-5857-4685-be1f-d57550cc96cc" xsi:nil="true"/>
    <LocProcessedForMarketsLookup xmlns="4873beb7-5857-4685-be1f-d57550cc96cc" xsi:nil="true"/>
    <LocRecommendedHandoff xmlns="4873beb7-5857-4685-be1f-d57550cc96cc" xsi:nil="true"/>
    <LocManualTestRequired xmlns="4873beb7-5857-4685-be1f-d57550cc96cc" xsi:nil="true"/>
    <LocProcessedForHandoffsLookup xmlns="4873beb7-5857-4685-be1f-d57550cc96cc" xsi:nil="true"/>
    <LocOverallHandbackStatusLookup xmlns="4873beb7-5857-4685-be1f-d57550cc96cc" xsi:nil="true"/>
    <LocalizationTagsTaxHTField0 xmlns="4873beb7-5857-4685-be1f-d57550cc96cc">
      <Terms xmlns="http://schemas.microsoft.com/office/infopath/2007/PartnerControls"/>
    </LocalizationTagsTaxHTField0>
    <FeatureTagsTaxHTField0 xmlns="4873beb7-5857-4685-be1f-d57550cc96cc">
      <Terms xmlns="http://schemas.microsoft.com/office/infopath/2007/PartnerControls"/>
    </FeatureTagsTaxHTField0>
    <LocOverallLocStatusLookup xmlns="4873beb7-5857-4685-be1f-d57550cc96cc" xsi:nil="true"/>
    <LocPublishedLinkedAssetsLookup xmlns="4873beb7-5857-4685-be1f-d57550cc96cc" xsi:nil="true"/>
    <InternalTagsTaxHTField0 xmlns="4873beb7-5857-4685-be1f-d57550cc96cc">
      <Terms xmlns="http://schemas.microsoft.com/office/infopath/2007/PartnerControls"/>
    </InternalTagsTaxHTField0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MarketGroupTiers2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ECCCE37-6FAD-4954-ADD9-E4BFAE3B69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A462E0-BC0E-433A-8923-299C2F64EC7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45F724-1C19-43E8-AA8D-805D99115A37}">
  <ds:schemaRefs>
    <ds:schemaRef ds:uri="http://schemas.microsoft.com/office/2006/coverPageProps"/>
  </ds:schemaRefs>
</ds:datastoreItem>
</file>

<file path=customXml/itemProps5.xml><?xml version="1.0" encoding="utf-8"?>
<ds:datastoreItem xmlns:ds="http://schemas.openxmlformats.org/officeDocument/2006/customXml" ds:itemID="{486B412C-B9E9-40D5-934C-B7DF82A296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22111E0-E601-405A-A8CC-A455F4987CA9}">
  <ds:schemaRefs>
    <ds:schemaRef ds:uri="http://schemas.microsoft.com/office/2006/customDocumentInformationPanel"/>
  </ds:schemaRefs>
</ds:datastoreItem>
</file>

<file path=customXml/itemProps7.xml><?xml version="1.0" encoding="utf-8"?>
<ds:datastoreItem xmlns:ds="http://schemas.openxmlformats.org/officeDocument/2006/customXml" ds:itemID="{810CFE24-42B3-4B1D-A069-FF5B7022F7B0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 (Origin theme)</Template>
  <TotalTime>3</TotalTime>
  <Pages>1</Pages>
  <Words>174</Words>
  <Characters>992</Characters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dcterms:created xsi:type="dcterms:W3CDTF">2022-03-08T22:20:00Z</dcterms:created>
  <dcterms:modified xsi:type="dcterms:W3CDTF">2022-03-09T07:13:00Z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1033</vt:i4>
  </property>
  <property fmtid="{D5CDD505-2E9C-101B-9397-08002B2CF9AE}" pid="3" name="_Version">
    <vt:lpwstr>0809</vt:lpwstr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ImageGenCounter">
    <vt:lpwstr>0</vt:lpwstr>
  </property>
  <property fmtid="{D5CDD505-2E9C-101B-9397-08002B2CF9AE}" pid="6" name="ViolationReportStatus">
    <vt:lpwstr>None</vt:lpwstr>
  </property>
  <property fmtid="{D5CDD505-2E9C-101B-9397-08002B2CF9AE}" pid="7" name="ImageGenStatus">
    <vt:lpwstr>0</vt:lpwstr>
  </property>
  <property fmtid="{D5CDD505-2E9C-101B-9397-08002B2CF9AE}" pid="8" name="PolicheckStatus">
    <vt:lpwstr>0</vt:lpwstr>
  </property>
  <property fmtid="{D5CDD505-2E9C-101B-9397-08002B2CF9AE}" pid="9" name="Applications">
    <vt:lpwstr>448;#zwd140;#79;#tpl120;#95;#zwd120</vt:lpwstr>
  </property>
  <property fmtid="{D5CDD505-2E9C-101B-9397-08002B2CF9AE}" pid="10" name="PolicheckCounter">
    <vt:lpwstr>0</vt:lpwstr>
  </property>
  <property fmtid="{D5CDD505-2E9C-101B-9397-08002B2CF9AE}" pid="11" name="APTrustLevel">
    <vt:r8>1</vt:r8>
  </property>
</Properties>
</file>